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11" w:rsidRDefault="00381A67" w:rsidP="00307411">
      <w:pPr>
        <w:rPr>
          <w:lang w:val="tt-RU"/>
        </w:rPr>
      </w:pPr>
      <w:bookmarkStart w:id="0" w:name="bookmark2"/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07411" w:rsidRDefault="00307411" w:rsidP="00307411">
      <w:pPr>
        <w:rPr>
          <w:lang w:val="tt-RU"/>
        </w:rPr>
      </w:pPr>
    </w:p>
    <w:p w:rsidR="00307411" w:rsidRDefault="00307411" w:rsidP="00307411">
      <w:pPr>
        <w:rPr>
          <w:lang w:val="tt-RU"/>
        </w:rPr>
      </w:pPr>
    </w:p>
    <w:p w:rsidR="00307411" w:rsidRPr="00381A67" w:rsidRDefault="00307411" w:rsidP="00381A67">
      <w:pPr>
        <w:tabs>
          <w:tab w:val="left" w:pos="2235"/>
        </w:tabs>
        <w:rPr>
          <w:lang w:val="tt-RU"/>
        </w:rPr>
      </w:pPr>
    </w:p>
    <w:p w:rsidR="00307411" w:rsidRPr="00307411" w:rsidRDefault="00381A67" w:rsidP="0030741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апка 2\Порядок формирование ведения личных дел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а 2\Порядок формирование ведения личных дел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B258C" w:rsidRDefault="003B258C" w:rsidP="00064029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76238F" w:rsidRDefault="0076238F" w:rsidP="00064029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52233B" w:rsidRPr="0052233B" w:rsidRDefault="0052233B" w:rsidP="00064029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1. Общие положения</w:t>
      </w:r>
    </w:p>
    <w:p w:rsidR="0052233B" w:rsidRPr="0052233B" w:rsidRDefault="0052233B" w:rsidP="0052233B">
      <w:pPr>
        <w:tabs>
          <w:tab w:val="left" w:pos="71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Настоящий Порядок формирования, ведения и хранения личных дел учащихся (далее - Порядок) Муниципального бюджетного общеобразовательного учреждения «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основная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общеобразовательная школа Сабинского муниципального района Республики Татарстан» (далее - МБОУ)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МБОУ с личными делами учащихся.</w:t>
      </w:r>
    </w:p>
    <w:p w:rsidR="0052233B" w:rsidRPr="0052233B" w:rsidRDefault="0052233B" w:rsidP="0052233B">
      <w:pPr>
        <w:numPr>
          <w:ilvl w:val="0"/>
          <w:numId w:val="1"/>
        </w:numPr>
        <w:tabs>
          <w:tab w:val="left" w:pos="46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Настоящий Порядок разработан в соответствии </w:t>
      </w:r>
      <w:proofErr w:type="gramStart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proofErr w:type="gramEnd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70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Федеральным зак</w:t>
      </w:r>
      <w:r w:rsidR="00126202">
        <w:rPr>
          <w:rFonts w:ascii="Times New Roman" w:eastAsia="Arial Unicode MS" w:hAnsi="Times New Roman" w:cs="Times New Roman"/>
          <w:sz w:val="24"/>
          <w:szCs w:val="24"/>
          <w:lang w:eastAsia="ru-RU"/>
        </w:rPr>
        <w:t>оном от 29.12.2012 года № 273-ФЗ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Федеральным законом от 27 июля 2006 года№152-ФЗ «О персональных данных»;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приказом Министерства образования и науки Российской Федерации от 12.03.2014 № 177 «Об утверждении Порядка и условий осуществления </w:t>
      </w:r>
      <w:proofErr w:type="gramStart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перевода</w:t>
      </w:r>
      <w:proofErr w:type="gramEnd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</w:t>
      </w:r>
      <w:r w:rsidRPr="00EB652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общего и среднего общего образования, 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36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приказом Министерства просвещения СССР от 27.12.1974 года № 167 «Об утверждении инструкции о ведении школьной документации»;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17"/>
          <w:tab w:val="left" w:leader="underscore" w:pos="7057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Правилами приема детей в муниципальное бюджетное общеобразовательное учреждение «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Шикшинская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основная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общеобразовательная школа Сабинского муниципального района Республики Татарстан».</w:t>
      </w:r>
    </w:p>
    <w:p w:rsidR="0052233B" w:rsidRPr="0052233B" w:rsidRDefault="0052233B" w:rsidP="0052233B">
      <w:pPr>
        <w:tabs>
          <w:tab w:val="left" w:pos="217"/>
          <w:tab w:val="left" w:leader="underscore" w:pos="7057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spacing w:after="0" w:line="240" w:lineRule="auto"/>
        <w:ind w:left="20" w:right="20" w:firstLine="2320"/>
        <w:jc w:val="both"/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</w:pPr>
      <w:r w:rsidRPr="0052233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2. Понятие личного дела учащегося</w:t>
      </w:r>
    </w:p>
    <w:p w:rsidR="0052233B" w:rsidRPr="0052233B" w:rsidRDefault="0052233B" w:rsidP="0052233B">
      <w:pPr>
        <w:spacing w:after="0" w:line="240" w:lineRule="auto"/>
        <w:ind w:left="20" w:right="20" w:firstLine="23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2233B" w:rsidRPr="0052233B" w:rsidRDefault="0052233B" w:rsidP="0052233B">
      <w:pPr>
        <w:spacing w:after="0" w:line="240" w:lineRule="auto"/>
        <w:ind w:left="20" w:right="20" w:hanging="2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52233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Личное дело учащегося МБОУ - это совокупность данных об учащемся, представленных в виде личной карты учащегося, и пакета соответствующих документов (или их заверенных копий). Личное дело учащегося представляет собой индивидуальную папку с файлами, в которой находится личная карта учащегося (типографский бланк личного дела) и иные документы (или их заверенные копии).</w:t>
      </w:r>
    </w:p>
    <w:p w:rsidR="0052233B" w:rsidRPr="0052233B" w:rsidRDefault="0052233B" w:rsidP="0052233B">
      <w:pPr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2.2. Личное дело ведется на каждого учащегося МБОУ с момента зачисления в МБОУ и до отчисления учащегося из МБОУ в связи с прекращением образовательных отношений.</w:t>
      </w:r>
    </w:p>
    <w:p w:rsidR="0052233B" w:rsidRPr="0052233B" w:rsidRDefault="0052233B" w:rsidP="0052233B">
      <w:pPr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keepNext/>
        <w:keepLines/>
        <w:spacing w:after="0" w:line="240" w:lineRule="auto"/>
        <w:ind w:left="640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2" w:name="bookmark3"/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3. Формирование личного дела при поступлении в 1 класс МБОУ</w:t>
      </w:r>
      <w:bookmarkEnd w:id="2"/>
    </w:p>
    <w:p w:rsidR="0052233B" w:rsidRPr="0052233B" w:rsidRDefault="0052233B" w:rsidP="0052233B">
      <w:pPr>
        <w:keepNext/>
        <w:keepLines/>
        <w:spacing w:after="0" w:line="240" w:lineRule="auto"/>
        <w:ind w:left="640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52233B" w:rsidRDefault="0052233B" w:rsidP="0052233B">
      <w:pPr>
        <w:numPr>
          <w:ilvl w:val="0"/>
          <w:numId w:val="3"/>
        </w:numPr>
        <w:tabs>
          <w:tab w:val="left" w:pos="543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каждого учащегося, принятого (зачисленного) в 1 класс, формируется личное дело.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572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титульном листе личной карты учащегося указываются следующие сведения: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фамилия, имя, отчество учащегося (в родительном падеже);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место нахождения МБОУ.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606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519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левой стороне разворота личной карты учащегося вносятся следующие сведения: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фамилия, имя, отчество учащегося (в именительном падеже)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 учащегося (подчеркивается)</w:t>
      </w:r>
    </w:p>
    <w:p w:rsidR="0052233B" w:rsidRPr="00FD0C5B" w:rsidRDefault="0052233B" w:rsidP="0052233B">
      <w:pPr>
        <w:numPr>
          <w:ilvl w:val="0"/>
          <w:numId w:val="2"/>
        </w:numPr>
        <w:tabs>
          <w:tab w:val="left" w:pos="174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D0C5B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 рождения учащегося (год, месяц, число);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серия, номер и дата выдачи свидетельства о рождении учащегося;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31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02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сведения о том, где учащийся воспитывался (обучался) до поступления в 1-й класс;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адрес места жительства учащегося.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572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Сведения, указанные в п.п.3.2 - 3.4 Порядка, вносятся в личную карту учащегося классным руководителем (за исключением подписи директора МБОУ и печати МБОУ).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495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свидетельство о рождении ребенка (копия);</w:t>
      </w:r>
    </w:p>
    <w:p w:rsidR="0052233B" w:rsidRDefault="0052233B" w:rsidP="0052233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</w:t>
      </w:r>
      <w:r w:rsidR="001262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(копия)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F87AA3" w:rsidRPr="00F87AA3" w:rsidRDefault="00F87AA3" w:rsidP="0052233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7AA3">
        <w:rPr>
          <w:rFonts w:ascii="Times New Roman" w:hAnsi="Times New Roman" w:cs="Times New Roman"/>
          <w:sz w:val="24"/>
          <w:szCs w:val="24"/>
        </w:rPr>
        <w:t>-характеристика, которая составляется после окончания 4</w:t>
      </w:r>
      <w:r>
        <w:rPr>
          <w:rFonts w:ascii="Times New Roman" w:hAnsi="Times New Roman" w:cs="Times New Roman"/>
          <w:sz w:val="24"/>
          <w:szCs w:val="24"/>
        </w:rPr>
        <w:t>,9</w:t>
      </w:r>
      <w:r w:rsidRPr="00F87AA3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26202">
        <w:rPr>
          <w:rFonts w:ascii="Times New Roman" w:hAnsi="Times New Roman" w:cs="Times New Roman"/>
          <w:sz w:val="24"/>
          <w:szCs w:val="24"/>
        </w:rPr>
        <w:t xml:space="preserve"> на уровень начального общего образования, основного общего образования</w:t>
      </w:r>
      <w:r w:rsidRPr="00F87AA3">
        <w:rPr>
          <w:rFonts w:ascii="Times New Roman" w:hAnsi="Times New Roman" w:cs="Times New Roman"/>
          <w:sz w:val="24"/>
          <w:szCs w:val="24"/>
        </w:rPr>
        <w:t>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510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</w:p>
    <w:p w:rsidR="0052233B" w:rsidRPr="0052233B" w:rsidRDefault="0052233B" w:rsidP="0052233B">
      <w:pPr>
        <w:numPr>
          <w:ilvl w:val="0"/>
          <w:numId w:val="3"/>
        </w:numPr>
        <w:tabs>
          <w:tab w:val="left" w:pos="529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52233B" w:rsidRPr="0052233B" w:rsidRDefault="0052233B" w:rsidP="0052233B">
      <w:pPr>
        <w:tabs>
          <w:tab w:val="left" w:pos="529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keepNext/>
        <w:keepLines/>
        <w:spacing w:after="0" w:line="240" w:lineRule="auto"/>
        <w:ind w:right="24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3" w:name="bookmark4"/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4. Оформление личного дела учащегося при поступлении в 1 - 9 классы МБОУ в порядке перевода из другой организации, осуществляющей образовательную деятельность.</w:t>
      </w:r>
      <w:bookmarkEnd w:id="3"/>
    </w:p>
    <w:p w:rsidR="0052233B" w:rsidRPr="0052233B" w:rsidRDefault="0052233B" w:rsidP="0052233B">
      <w:pPr>
        <w:keepNext/>
        <w:keepLines/>
        <w:spacing w:after="0" w:line="240" w:lineRule="auto"/>
        <w:ind w:right="240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52233B" w:rsidRDefault="0052233B" w:rsidP="0052233B">
      <w:pPr>
        <w:numPr>
          <w:ilvl w:val="0"/>
          <w:numId w:val="4"/>
        </w:numPr>
        <w:tabs>
          <w:tab w:val="left" w:pos="62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учащихся, зачисленных в МБОУ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родители (законные представители) учащегося.</w:t>
      </w:r>
    </w:p>
    <w:p w:rsidR="0052233B" w:rsidRPr="0052233B" w:rsidRDefault="0052233B" w:rsidP="0052233B">
      <w:pPr>
        <w:numPr>
          <w:ilvl w:val="0"/>
          <w:numId w:val="4"/>
        </w:numPr>
        <w:tabs>
          <w:tab w:val="left" w:pos="495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титульный лист личной карты учащегося вносятся следующие сведения: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4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место нахождения МБОУ.</w:t>
      </w:r>
    </w:p>
    <w:p w:rsidR="0052233B" w:rsidRPr="0052233B" w:rsidRDefault="0052233B" w:rsidP="0052233B">
      <w:pPr>
        <w:numPr>
          <w:ilvl w:val="0"/>
          <w:numId w:val="4"/>
        </w:numPr>
        <w:tabs>
          <w:tab w:val="left" w:pos="500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17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</w:t>
      </w:r>
      <w:r w:rsidRPr="0052233B">
        <w:rPr>
          <w:rFonts w:ascii="Times New Roman" w:eastAsia="Arial Unicode MS" w:hAnsi="Times New Roman" w:cs="Times New Roman"/>
          <w:spacing w:val="70"/>
          <w:sz w:val="24"/>
          <w:szCs w:val="24"/>
          <w:lang w:eastAsia="ru-RU"/>
        </w:rPr>
        <w:t>2-9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классов при поступлении в течение учебного года).</w:t>
      </w:r>
    </w:p>
    <w:p w:rsidR="0052233B" w:rsidRPr="0052233B" w:rsidRDefault="0052233B" w:rsidP="0052233B">
      <w:pPr>
        <w:numPr>
          <w:ilvl w:val="0"/>
          <w:numId w:val="4"/>
        </w:numPr>
        <w:tabs>
          <w:tab w:val="left" w:pos="596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52233B" w:rsidRPr="0052233B" w:rsidRDefault="0052233B" w:rsidP="0052233B">
      <w:pPr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4.5. Представленные копии документов заверяются подписью директора МБОУ и печатью МБОУ.</w:t>
      </w:r>
    </w:p>
    <w:p w:rsidR="0052233B" w:rsidRPr="0052233B" w:rsidRDefault="0052233B" w:rsidP="0052233B">
      <w:pPr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D50F2E" w:rsidP="0052233B">
      <w:pPr>
        <w:tabs>
          <w:tab w:val="left" w:pos="50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52233B" w:rsidRPr="0052233B" w:rsidRDefault="00D50F2E" w:rsidP="0052233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4" w:name="bookmark7"/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52233B"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 Формирование личного дела учащегося, ранее осваивавшего программы общего образования в форме семейного образования (1-9 классы).</w:t>
      </w:r>
      <w:bookmarkEnd w:id="4"/>
    </w:p>
    <w:p w:rsidR="0052233B" w:rsidRPr="0052233B" w:rsidRDefault="0052233B" w:rsidP="0052233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52233B" w:rsidRDefault="00D50F2E" w:rsidP="00D50F2E">
      <w:pPr>
        <w:tabs>
          <w:tab w:val="left" w:pos="72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5.1</w:t>
      </w:r>
      <w:proofErr w:type="gramStart"/>
      <w:r w:rsidR="0052233B"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proofErr w:type="gramEnd"/>
      <w:r w:rsidR="0052233B"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а каждого учащегося, ранее осваивавшего программы общего образования в форме семейного образования, и принятого (зачисленного) в МБОУ, формируется личное дело.</w:t>
      </w:r>
    </w:p>
    <w:p w:rsidR="0052233B" w:rsidRPr="0052233B" w:rsidRDefault="00D50F2E" w:rsidP="00D50F2E">
      <w:pPr>
        <w:tabs>
          <w:tab w:val="left" w:pos="577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5.2</w:t>
      </w:r>
      <w:proofErr w:type="gramStart"/>
      <w:r w:rsidR="0052233B"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proofErr w:type="gramEnd"/>
      <w:r w:rsidR="0052233B"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а титульном листе личной карты учащегося указываются следующие сведения: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фамилия, имя, отчество учащегося (в родительном падеже);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полное наименование МБОУ в соответствии с уставом МБОУ;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место нахождения МБОУ;</w:t>
      </w:r>
    </w:p>
    <w:p w:rsidR="0052233B" w:rsidRPr="00D50F2E" w:rsidRDefault="0052233B" w:rsidP="00D50F2E">
      <w:pPr>
        <w:pStyle w:val="a4"/>
        <w:numPr>
          <w:ilvl w:val="1"/>
          <w:numId w:val="45"/>
        </w:numPr>
        <w:tabs>
          <w:tab w:val="left" w:pos="610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Arial Unicode MS" w:hAnsi="Times New Roman" w:cs="Times New Roman"/>
          <w:sz w:val="24"/>
          <w:szCs w:val="24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и печать МБОУ.</w:t>
      </w:r>
    </w:p>
    <w:p w:rsidR="0052233B" w:rsidRPr="00D50F2E" w:rsidRDefault="0052233B" w:rsidP="00D50F2E">
      <w:pPr>
        <w:pStyle w:val="a4"/>
        <w:numPr>
          <w:ilvl w:val="1"/>
          <w:numId w:val="45"/>
        </w:numPr>
        <w:tabs>
          <w:tab w:val="left" w:pos="519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левой стороне разворота личной карты учащегося вносятся следующие сведения: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фамилия, имя, отчество учащегося (в именительном падеже)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3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 учащегося (подчеркивается)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4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дата рождения учащегося (год, месяц, число);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серия, номер и дата выдачи свидетельства о рождении учащегося;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26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сведения о том, где учащийся обучался до поступления в МБОУ;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адрес места жительства учащегося.</w:t>
      </w:r>
    </w:p>
    <w:p w:rsidR="0052233B" w:rsidRPr="00D50F2E" w:rsidRDefault="0052233B" w:rsidP="00D50F2E">
      <w:pPr>
        <w:pStyle w:val="a4"/>
        <w:numPr>
          <w:ilvl w:val="1"/>
          <w:numId w:val="45"/>
        </w:numPr>
        <w:tabs>
          <w:tab w:val="left" w:pos="58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Сведения, указанные в п.п.7.2 - 7.4 Порядка, вносятся в личную карту учащегося классным руководителем (за исключением подписи директора МБОУ и печати МБОУ).</w:t>
      </w:r>
    </w:p>
    <w:p w:rsidR="0052233B" w:rsidRPr="00D50F2E" w:rsidRDefault="0052233B" w:rsidP="00D50F2E">
      <w:pPr>
        <w:pStyle w:val="a4"/>
        <w:numPr>
          <w:ilvl w:val="1"/>
          <w:numId w:val="45"/>
        </w:numPr>
        <w:tabs>
          <w:tab w:val="left" w:pos="495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Arial Unicode MS" w:hAnsi="Times New Roman" w:cs="Times New Roman"/>
          <w:sz w:val="24"/>
          <w:szCs w:val="24"/>
          <w:lang w:eastAsia="ru-RU"/>
        </w:rPr>
        <w:t>В личное дело учащегося вкладываются следующие документы: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заявление родителей (законных представителей) о приеме;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свидетельство о рождении ребенка (копия);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70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313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D50F2E" w:rsidRDefault="0052233B" w:rsidP="00D50F2E">
      <w:pPr>
        <w:pStyle w:val="a4"/>
        <w:numPr>
          <w:ilvl w:val="1"/>
          <w:numId w:val="45"/>
        </w:numPr>
        <w:tabs>
          <w:tab w:val="left" w:pos="505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Представленные копии документов заверяются подписью директора МБОУ и печатью МБОУ.</w:t>
      </w:r>
      <w:bookmarkStart w:id="5" w:name="bookmark9"/>
    </w:p>
    <w:p w:rsidR="00D50F2E" w:rsidRDefault="00D50F2E" w:rsidP="00D50F2E">
      <w:pPr>
        <w:pStyle w:val="a4"/>
        <w:tabs>
          <w:tab w:val="left" w:pos="505"/>
        </w:tabs>
        <w:spacing w:after="0" w:line="240" w:lineRule="auto"/>
        <w:ind w:left="3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50F2E" w:rsidRDefault="00D50F2E" w:rsidP="00D50F2E">
      <w:pPr>
        <w:pStyle w:val="a4"/>
        <w:tabs>
          <w:tab w:val="left" w:pos="505"/>
        </w:tabs>
        <w:spacing w:after="0" w:line="240" w:lineRule="auto"/>
        <w:ind w:left="3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D50F2E" w:rsidRDefault="00D50F2E" w:rsidP="00D50F2E">
      <w:pPr>
        <w:pStyle w:val="a4"/>
        <w:tabs>
          <w:tab w:val="left" w:pos="505"/>
        </w:tabs>
        <w:spacing w:after="0" w:line="240" w:lineRule="auto"/>
        <w:ind w:left="3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0F2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="0052233B" w:rsidRPr="00D50F2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. Формирование личного дела учащегося, зачисленного в МБОУ без личного дела.</w:t>
      </w:r>
      <w:bookmarkEnd w:id="5"/>
    </w:p>
    <w:p w:rsidR="0052233B" w:rsidRPr="0052233B" w:rsidRDefault="0052233B" w:rsidP="0052233B">
      <w:pPr>
        <w:keepNext/>
        <w:keepLines/>
        <w:spacing w:after="0" w:line="240" w:lineRule="auto"/>
        <w:ind w:left="2180" w:right="2260"/>
        <w:jc w:val="right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DD7F6E" w:rsidRDefault="0052233B" w:rsidP="00DD7F6E">
      <w:pPr>
        <w:pStyle w:val="a4"/>
        <w:numPr>
          <w:ilvl w:val="1"/>
          <w:numId w:val="46"/>
        </w:numPr>
        <w:tabs>
          <w:tab w:val="left" w:pos="591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D7F6E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личного дела учащегося, зачисленного во 2 - 9 классы МБОУ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52233B" w:rsidRPr="0052233B" w:rsidRDefault="0052233B" w:rsidP="00DD7F6E">
      <w:pPr>
        <w:tabs>
          <w:tab w:val="left" w:pos="577"/>
        </w:tabs>
        <w:spacing w:after="30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keepNext/>
        <w:keepLines/>
        <w:spacing w:after="0" w:line="240" w:lineRule="auto"/>
        <w:ind w:left="2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6" w:name="bookmark10"/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10. Формирование личного дела учащегося, ранее получавшего образование в иностранном государстве</w:t>
      </w:r>
      <w:bookmarkEnd w:id="6"/>
    </w:p>
    <w:p w:rsidR="0052233B" w:rsidRPr="0052233B" w:rsidRDefault="0052233B" w:rsidP="0052233B">
      <w:pPr>
        <w:keepNext/>
        <w:keepLines/>
        <w:spacing w:after="0" w:line="240" w:lineRule="auto"/>
        <w:ind w:left="20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52233B" w:rsidRDefault="0052233B" w:rsidP="0052233B">
      <w:pPr>
        <w:numPr>
          <w:ilvl w:val="0"/>
          <w:numId w:val="9"/>
        </w:numPr>
        <w:tabs>
          <w:tab w:val="left" w:pos="831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поступлении учащегося, ранее получавшего образование в иностранном государстве, на него формируется новое личное дело.</w:t>
      </w:r>
    </w:p>
    <w:p w:rsidR="0052233B" w:rsidRPr="0052233B" w:rsidRDefault="0052233B" w:rsidP="0052233B">
      <w:pPr>
        <w:numPr>
          <w:ilvl w:val="0"/>
          <w:numId w:val="9"/>
        </w:numPr>
        <w:tabs>
          <w:tab w:val="left" w:pos="706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поступлении в 1 - 9 классы МБОУ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46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327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52233B" w:rsidRPr="0052233B" w:rsidRDefault="0052233B" w:rsidP="0052233B">
      <w:pPr>
        <w:numPr>
          <w:ilvl w:val="0"/>
          <w:numId w:val="9"/>
        </w:numPr>
        <w:tabs>
          <w:tab w:val="left" w:pos="634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52233B" w:rsidRPr="0052233B" w:rsidRDefault="0052233B" w:rsidP="00DD7F6E">
      <w:pPr>
        <w:tabs>
          <w:tab w:val="left" w:pos="298"/>
        </w:tabs>
        <w:spacing w:after="30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7" w:name="bookmark11"/>
    </w:p>
    <w:p w:rsidR="0052233B" w:rsidRPr="0052233B" w:rsidRDefault="0052233B" w:rsidP="0052233B">
      <w:pPr>
        <w:tabs>
          <w:tab w:val="left" w:pos="298"/>
        </w:tabs>
        <w:spacing w:after="300" w:line="240" w:lineRule="auto"/>
        <w:ind w:left="20" w:right="4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11. Ведение (заполнение) личного дела</w:t>
      </w:r>
      <w:bookmarkEnd w:id="7"/>
    </w:p>
    <w:p w:rsidR="0052233B" w:rsidRPr="001E1C64" w:rsidRDefault="0052233B" w:rsidP="0052233B">
      <w:pPr>
        <w:numPr>
          <w:ilvl w:val="0"/>
          <w:numId w:val="10"/>
        </w:numPr>
        <w:tabs>
          <w:tab w:val="left" w:pos="663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Личное дело имеет номер, соответствующий номеру в алфавитной книге записи учащихся (</w:t>
      </w:r>
      <w:r w:rsid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например, № 3-</w:t>
      </w: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15 - означает, что учащийся записан в алфавитной книге на букву «3» под № 5). Номер на л</w:t>
      </w:r>
      <w:r w:rsidR="00C63EB0">
        <w:rPr>
          <w:rFonts w:ascii="Times New Roman" w:eastAsia="Arial Unicode MS" w:hAnsi="Times New Roman" w:cs="Times New Roman"/>
          <w:sz w:val="24"/>
          <w:szCs w:val="24"/>
          <w:lang w:eastAsia="ru-RU"/>
        </w:rPr>
        <w:t>ичное дело проставляет заместитель директора по учебной работе</w:t>
      </w: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798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Заполнение личной карты учащегося, комплектование документов осуществляет классный руководитель.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740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Общие сведения об учащемся вносятся в личную карту в течение 5 дней после издания приказа о зачислении ребенка (при поступлении в МБОУ в течение учебного года) или в срок до 10 сентября (на детей, принятых в МБОУ в течение летнего периода).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654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610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окончании учебного года оформляются страницы 3 и 4 личной карты: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89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странице 3 записывается учебный год, класс, выставляются годовые отметки по всем предметам учебного плана МБОУ. Если в перечне предметов в личной карте отсутствует какой-либо из предметов учебного плана МБОУ,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74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класс</w:t>
      </w:r>
      <w:r w:rsidR="00C63EB0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ного руководителя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proofErr w:type="gramEnd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 графой «подпись классного руководителя» проставляется печать МБОУ.</w:t>
      </w:r>
    </w:p>
    <w:p w:rsidR="0052233B" w:rsidRPr="001E1C64" w:rsidRDefault="0052233B" w:rsidP="0052233B">
      <w:pPr>
        <w:numPr>
          <w:ilvl w:val="0"/>
          <w:numId w:val="10"/>
        </w:numPr>
        <w:tabs>
          <w:tab w:val="left" w:pos="692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</w:t>
      </w: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отметки (2/3); на странице 4 решение педагогического совета о переводе пишется после решения «</w:t>
      </w:r>
      <w:proofErr w:type="gramStart"/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>переведен</w:t>
      </w:r>
      <w:proofErr w:type="gramEnd"/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условно».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610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Все записи ведутся аккуратно, четко, ручкой синего (фиолетового) цвета.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759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 течение учебного года в личное дело учащегося дополнительно вкладываются следующие документы (их копии):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318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копии протоколов ликвидации академической задолженности (в случае условного перевода);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70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согласие родителей (законных представителей) ребенка на оставление на повторный год обучения, </w:t>
      </w:r>
      <w:proofErr w:type="gramStart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52233B" w:rsidRPr="0052233B" w:rsidRDefault="0052233B" w:rsidP="0052233B">
      <w:pPr>
        <w:numPr>
          <w:ilvl w:val="0"/>
          <w:numId w:val="2"/>
        </w:numPr>
        <w:tabs>
          <w:tab w:val="left" w:pos="265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52233B" w:rsidRPr="0052233B" w:rsidRDefault="0052233B" w:rsidP="0052233B">
      <w:pPr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-копии приказов о привлече</w:t>
      </w:r>
      <w:r w:rsidR="00DD7F6E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нии учащегося (для учащихся 5-9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классов) к дисциплинарной ответственности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673"/>
        </w:tabs>
        <w:spacing w:after="0" w:line="240" w:lineRule="auto"/>
        <w:ind w:left="20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52233B" w:rsidRPr="0052233B" w:rsidRDefault="0052233B" w:rsidP="0052233B">
      <w:pPr>
        <w:numPr>
          <w:ilvl w:val="0"/>
          <w:numId w:val="10"/>
        </w:numPr>
        <w:tabs>
          <w:tab w:val="left" w:pos="898"/>
        </w:tabs>
        <w:spacing w:after="0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№26 (сведения о состоянии здоровья), заполняемая по результатам ежегодных медицинских осмотров.</w:t>
      </w:r>
    </w:p>
    <w:p w:rsidR="0052233B" w:rsidRPr="0052233B" w:rsidRDefault="0052233B" w:rsidP="0052233B">
      <w:pPr>
        <w:tabs>
          <w:tab w:val="left" w:pos="898"/>
        </w:tabs>
        <w:spacing w:after="0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keepNext/>
        <w:keepLines/>
        <w:spacing w:after="0" w:line="240" w:lineRule="auto"/>
        <w:ind w:left="2540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bookmarkStart w:id="8" w:name="bookmark12"/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12. Хранение личных дел учащихся.</w:t>
      </w:r>
      <w:bookmarkEnd w:id="8"/>
    </w:p>
    <w:p w:rsidR="0052233B" w:rsidRPr="0052233B" w:rsidRDefault="0052233B" w:rsidP="0052233B">
      <w:pPr>
        <w:keepNext/>
        <w:keepLines/>
        <w:spacing w:after="0" w:line="240" w:lineRule="auto"/>
        <w:ind w:left="2540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2233B" w:rsidRPr="0052233B" w:rsidRDefault="0052233B" w:rsidP="0052233B">
      <w:pPr>
        <w:numPr>
          <w:ilvl w:val="0"/>
          <w:numId w:val="11"/>
        </w:numPr>
        <w:tabs>
          <w:tab w:val="left" w:pos="706"/>
        </w:tabs>
        <w:spacing w:after="0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52233B" w:rsidRPr="0052233B" w:rsidRDefault="0052233B" w:rsidP="0052233B">
      <w:pPr>
        <w:numPr>
          <w:ilvl w:val="0"/>
          <w:numId w:val="11"/>
        </w:numPr>
        <w:tabs>
          <w:tab w:val="left" w:pos="60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Личные дела располагаются в папке в алфавитном порядке.</w:t>
      </w:r>
    </w:p>
    <w:p w:rsidR="0052233B" w:rsidRPr="0052233B" w:rsidRDefault="0052233B" w:rsidP="0052233B">
      <w:pPr>
        <w:numPr>
          <w:ilvl w:val="0"/>
          <w:numId w:val="11"/>
        </w:numPr>
        <w:tabs>
          <w:tab w:val="left" w:pos="606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Папки с личными делами хранятся в кабинете директора МБОУ.</w:t>
      </w:r>
    </w:p>
    <w:p w:rsidR="0052233B" w:rsidRPr="0052233B" w:rsidRDefault="0052233B" w:rsidP="0052233B">
      <w:pPr>
        <w:numPr>
          <w:ilvl w:val="0"/>
          <w:numId w:val="11"/>
        </w:numPr>
        <w:tabs>
          <w:tab w:val="left" w:pos="663"/>
        </w:tabs>
        <w:spacing w:after="0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Выдача личных дел классным руководителем для работы</w:t>
      </w:r>
      <w:r w:rsidR="005A249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осуществляется заместителем директора по учебной работе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2233B" w:rsidRPr="0052233B" w:rsidRDefault="0052233B" w:rsidP="0052233B">
      <w:pPr>
        <w:keepNext/>
        <w:keepLines/>
        <w:spacing w:after="0" w:line="240" w:lineRule="auto"/>
        <w:ind w:left="5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9" w:name="bookmark13"/>
      <w:r w:rsidRPr="0052233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13. Порядок выдачи личных дел учащихся при выбытии из школы.</w:t>
      </w:r>
      <w:bookmarkEnd w:id="9"/>
    </w:p>
    <w:p w:rsidR="0052233B" w:rsidRPr="0052233B" w:rsidRDefault="0052233B" w:rsidP="00CA2F97">
      <w:pPr>
        <w:numPr>
          <w:ilvl w:val="0"/>
          <w:numId w:val="12"/>
        </w:numPr>
        <w:tabs>
          <w:tab w:val="left" w:pos="682"/>
        </w:tabs>
        <w:spacing w:after="0" w:line="240" w:lineRule="auto"/>
        <w:ind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Выдача личного дела родителям учащегос</w:t>
      </w:r>
      <w:r w:rsidR="005A249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 производится </w:t>
      </w:r>
      <w:r w:rsidR="00CA2F97" w:rsidRPr="00CA2F9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заместителем директора по учебной работе</w:t>
      </w: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после 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издания приказа МБОУ об отчислении учащегося.</w:t>
      </w:r>
    </w:p>
    <w:p w:rsidR="0052233B" w:rsidRPr="0052233B" w:rsidRDefault="0052233B" w:rsidP="00CA2F97">
      <w:pPr>
        <w:numPr>
          <w:ilvl w:val="0"/>
          <w:numId w:val="12"/>
        </w:numPr>
        <w:tabs>
          <w:tab w:val="left" w:pos="961"/>
        </w:tabs>
        <w:spacing w:after="0" w:line="240" w:lineRule="auto"/>
        <w:ind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>П</w:t>
      </w:r>
      <w:r w:rsidR="00CA2F97">
        <w:rPr>
          <w:rFonts w:ascii="Times New Roman" w:eastAsia="Arial Unicode MS" w:hAnsi="Times New Roman" w:cs="Times New Roman"/>
          <w:sz w:val="24"/>
          <w:szCs w:val="24"/>
          <w:lang w:eastAsia="ru-RU"/>
        </w:rPr>
        <w:t>ри выдаче личного дела заместитель</w:t>
      </w:r>
      <w:r w:rsidR="00CA2F97" w:rsidRPr="00CA2F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директора по учебной работе</w:t>
      </w:r>
      <w:r w:rsidRPr="00522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делает отметку о выдаче личного дела в Алфавитной книге.</w:t>
      </w:r>
    </w:p>
    <w:p w:rsidR="0052233B" w:rsidRPr="001E1C64" w:rsidRDefault="0052233B" w:rsidP="0052233B">
      <w:pPr>
        <w:numPr>
          <w:ilvl w:val="0"/>
          <w:numId w:val="12"/>
        </w:numPr>
        <w:tabs>
          <w:tab w:val="left" w:pos="644"/>
        </w:tabs>
        <w:spacing w:after="304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Личные дела учащихся, завершивших </w:t>
      </w:r>
      <w:r w:rsidR="0042027C"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основное</w:t>
      </w:r>
      <w:r w:rsidRPr="001E1C6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общее образование, а также личные дела, не затребованные родителями (законными представителями) учащихся, передаются в архив МБОУ, где хранятся в течение 3 лет со дня отчисления учащегося из МБОУ.</w:t>
      </w:r>
    </w:p>
    <w:p w:rsidR="0052233B" w:rsidRPr="0052233B" w:rsidRDefault="0052233B" w:rsidP="0052233B">
      <w:pPr>
        <w:tabs>
          <w:tab w:val="left" w:pos="644"/>
        </w:tabs>
        <w:spacing w:after="304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Pr="0052233B" w:rsidRDefault="0052233B" w:rsidP="0052233B">
      <w:pPr>
        <w:tabs>
          <w:tab w:val="left" w:pos="644"/>
        </w:tabs>
        <w:spacing w:after="304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2233B" w:rsidRDefault="0052233B" w:rsidP="0052233B">
      <w:pPr>
        <w:tabs>
          <w:tab w:val="left" w:pos="644"/>
        </w:tabs>
        <w:spacing w:after="304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D7F6E" w:rsidRDefault="00DD7F6E" w:rsidP="0052233B">
      <w:pPr>
        <w:tabs>
          <w:tab w:val="left" w:pos="644"/>
        </w:tabs>
        <w:spacing w:after="304" w:line="240" w:lineRule="auto"/>
        <w:ind w:left="20" w:right="2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bookmarkEnd w:id="0"/>
    <w:p w:rsidR="0052233B" w:rsidRDefault="0052233B" w:rsidP="00CA2F97">
      <w:pPr>
        <w:spacing w:after="0" w:line="240" w:lineRule="auto"/>
      </w:pPr>
    </w:p>
    <w:sectPr w:rsidR="0052233B" w:rsidSect="006E6462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D4AA4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0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7">
    <w:nsid w:val="00000025"/>
    <w:multiLevelType w:val="multilevel"/>
    <w:tmpl w:val="000000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8">
    <w:nsid w:val="00000027"/>
    <w:multiLevelType w:val="multilevel"/>
    <w:tmpl w:val="000000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9">
    <w:nsid w:val="00000029"/>
    <w:multiLevelType w:val="multilevel"/>
    <w:tmpl w:val="000000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0">
    <w:nsid w:val="0000002B"/>
    <w:multiLevelType w:val="multilevel"/>
    <w:tmpl w:val="000000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1">
    <w:nsid w:val="00000035"/>
    <w:multiLevelType w:val="multilevel"/>
    <w:tmpl w:val="000000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2">
    <w:nsid w:val="00000037"/>
    <w:multiLevelType w:val="multilevel"/>
    <w:tmpl w:val="000000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3">
    <w:nsid w:val="00000039"/>
    <w:multiLevelType w:val="multilevel"/>
    <w:tmpl w:val="0000003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4">
    <w:nsid w:val="0000003B"/>
    <w:multiLevelType w:val="multilevel"/>
    <w:tmpl w:val="000000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5">
    <w:nsid w:val="0000004D"/>
    <w:multiLevelType w:val="multilevel"/>
    <w:tmpl w:val="000000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6">
    <w:nsid w:val="0BD9408D"/>
    <w:multiLevelType w:val="multilevel"/>
    <w:tmpl w:val="53A2DA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7">
    <w:nsid w:val="0FA42A8F"/>
    <w:multiLevelType w:val="multilevel"/>
    <w:tmpl w:val="C69843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8">
    <w:nsid w:val="1BCE64B1"/>
    <w:multiLevelType w:val="multilevel"/>
    <w:tmpl w:val="4A8E81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9">
    <w:nsid w:val="20D70844"/>
    <w:multiLevelType w:val="multilevel"/>
    <w:tmpl w:val="8A9622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>
    <w:nsid w:val="234F3C7B"/>
    <w:multiLevelType w:val="multilevel"/>
    <w:tmpl w:val="EE5E0D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1">
    <w:nsid w:val="25FC6493"/>
    <w:multiLevelType w:val="multilevel"/>
    <w:tmpl w:val="634A7B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2">
    <w:nsid w:val="263C11F1"/>
    <w:multiLevelType w:val="multilevel"/>
    <w:tmpl w:val="1D06D2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>
    <w:nsid w:val="2FD9607F"/>
    <w:multiLevelType w:val="multilevel"/>
    <w:tmpl w:val="798A05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34">
    <w:nsid w:val="36DF5181"/>
    <w:multiLevelType w:val="multilevel"/>
    <w:tmpl w:val="20C442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5">
    <w:nsid w:val="40F708C2"/>
    <w:multiLevelType w:val="multilevel"/>
    <w:tmpl w:val="69487E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6">
    <w:nsid w:val="5293121E"/>
    <w:multiLevelType w:val="multilevel"/>
    <w:tmpl w:val="60CCFE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7">
    <w:nsid w:val="53650389"/>
    <w:multiLevelType w:val="multilevel"/>
    <w:tmpl w:val="955EAD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8">
    <w:nsid w:val="54F33968"/>
    <w:multiLevelType w:val="multilevel"/>
    <w:tmpl w:val="1938C7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596413C3"/>
    <w:multiLevelType w:val="multilevel"/>
    <w:tmpl w:val="89F04C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0">
    <w:nsid w:val="5F8E24A1"/>
    <w:multiLevelType w:val="multilevel"/>
    <w:tmpl w:val="C63225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1">
    <w:nsid w:val="63C36991"/>
    <w:multiLevelType w:val="multilevel"/>
    <w:tmpl w:val="72DE52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2">
    <w:nsid w:val="67CA07FB"/>
    <w:multiLevelType w:val="multilevel"/>
    <w:tmpl w:val="B9883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3">
    <w:nsid w:val="6930147F"/>
    <w:multiLevelType w:val="multilevel"/>
    <w:tmpl w:val="EB8CD9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>
    <w:nsid w:val="7F2B5D1E"/>
    <w:multiLevelType w:val="multilevel"/>
    <w:tmpl w:val="0F78C9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5">
    <w:nsid w:val="7FE95B9B"/>
    <w:multiLevelType w:val="multilevel"/>
    <w:tmpl w:val="37700B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31"/>
  </w:num>
  <w:num w:numId="27">
    <w:abstractNumId w:val="25"/>
  </w:num>
  <w:num w:numId="28">
    <w:abstractNumId w:val="34"/>
  </w:num>
  <w:num w:numId="29">
    <w:abstractNumId w:val="42"/>
  </w:num>
  <w:num w:numId="30">
    <w:abstractNumId w:val="40"/>
  </w:num>
  <w:num w:numId="31">
    <w:abstractNumId w:val="30"/>
  </w:num>
  <w:num w:numId="32">
    <w:abstractNumId w:val="27"/>
  </w:num>
  <w:num w:numId="33">
    <w:abstractNumId w:val="44"/>
  </w:num>
  <w:num w:numId="34">
    <w:abstractNumId w:val="28"/>
  </w:num>
  <w:num w:numId="35">
    <w:abstractNumId w:val="36"/>
  </w:num>
  <w:num w:numId="36">
    <w:abstractNumId w:val="39"/>
  </w:num>
  <w:num w:numId="37">
    <w:abstractNumId w:val="32"/>
  </w:num>
  <w:num w:numId="38">
    <w:abstractNumId w:val="37"/>
  </w:num>
  <w:num w:numId="39">
    <w:abstractNumId w:val="29"/>
  </w:num>
  <w:num w:numId="40">
    <w:abstractNumId w:val="45"/>
  </w:num>
  <w:num w:numId="41">
    <w:abstractNumId w:val="41"/>
  </w:num>
  <w:num w:numId="42">
    <w:abstractNumId w:val="43"/>
  </w:num>
  <w:num w:numId="43">
    <w:abstractNumId w:val="26"/>
  </w:num>
  <w:num w:numId="44">
    <w:abstractNumId w:val="35"/>
  </w:num>
  <w:num w:numId="45">
    <w:abstractNumId w:val="3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AB"/>
    <w:rsid w:val="00064029"/>
    <w:rsid w:val="00126202"/>
    <w:rsid w:val="001E1C64"/>
    <w:rsid w:val="001E4050"/>
    <w:rsid w:val="002C2C59"/>
    <w:rsid w:val="00307411"/>
    <w:rsid w:val="00381A67"/>
    <w:rsid w:val="00386FE9"/>
    <w:rsid w:val="003B258C"/>
    <w:rsid w:val="0042027C"/>
    <w:rsid w:val="0052233B"/>
    <w:rsid w:val="00543319"/>
    <w:rsid w:val="00544BAB"/>
    <w:rsid w:val="005A249E"/>
    <w:rsid w:val="00642885"/>
    <w:rsid w:val="006E6462"/>
    <w:rsid w:val="0076238F"/>
    <w:rsid w:val="0079477A"/>
    <w:rsid w:val="008D3EA6"/>
    <w:rsid w:val="00901C91"/>
    <w:rsid w:val="009A435A"/>
    <w:rsid w:val="00BD7E00"/>
    <w:rsid w:val="00C63EB0"/>
    <w:rsid w:val="00C967F5"/>
    <w:rsid w:val="00CA2F97"/>
    <w:rsid w:val="00CA57DF"/>
    <w:rsid w:val="00D50F2E"/>
    <w:rsid w:val="00DA33F0"/>
    <w:rsid w:val="00DD7F6E"/>
    <w:rsid w:val="00EB6528"/>
    <w:rsid w:val="00F87AA3"/>
    <w:rsid w:val="00FD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33B"/>
    <w:pPr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F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33B"/>
    <w:pPr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0F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476F-0B15-470A-B197-E51B2114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2023-07-22T12:23:00Z</cp:lastPrinted>
  <dcterms:created xsi:type="dcterms:W3CDTF">2023-07-24T15:37:00Z</dcterms:created>
  <dcterms:modified xsi:type="dcterms:W3CDTF">2023-07-24T15:37:00Z</dcterms:modified>
</cp:coreProperties>
</file>